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湖州市安吉县灵峰街道大竹园村村民文化礼堂改造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994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项目地址：湖州市安吉县灵峰街道大竹园村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项目名称：湖州市安吉县灵峰街道大竹园村村民文化礼堂改造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