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青山·绿水·农舍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29989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项目名称：青山·绿水·农舍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围护结构提高10%或负荷降低10.5%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