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三生老舍，零和新居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项目地址：贵州省贵阳市花溪区镇山村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项目名称：三生老舍，零和新居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774.0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