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泗水栖园——基于绿色低碳背景下的犁桥水镇民宿设计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6118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项目名称：泗水栖园——基于绿色低碳背景下的犁桥水镇民宿设计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围护结构提高8%或负荷降低10%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