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水韵小洲——村民活动中心设计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53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项目名称：水韵小洲——村民活动中心设计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围护结构提高15%或负荷降低10%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