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补月--绿村新生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9738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7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项目地址：南月堤村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报告日期：2024年2月29日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项目名称：补月--绿村新生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围护结构提高25%或负荷降低8%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