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低碳背景下的大学生活动中心更新改造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8495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8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业主单位：江西科技师范大学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设计单位：江西科技师范大学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咨询单位：江西科技师范大学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项目地址：江西省南昌市青山湖区枫林西大街江西科技师范大学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项目名称：低碳背景下的大学生活动中心更新改造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