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重庆长寿区罗围老街民宿设计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1311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项目地址：重庆市长寿区罗围老街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报告日期：2024年2月27日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项目名称：重庆长寿区罗围老街民宿设计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