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简·慢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总得分：Q=（Q0+Q1+Q2+Q3+Q4+Q5+QA）/10=97.0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374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62520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2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