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绿⻅童稚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围护结构提高12%或负荷降低%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815728" cy="25729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815728" cy="25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772685" cy="64874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685" cy="64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