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甘肃天水市大滩村农宅新建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289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项目名称：甘肃天水市大滩村农宅新建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