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修武县周庄镇张弓铺中心小学捐建项目 教学楼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参与单位名称：郑州大学综合设计研究院有限公司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94.0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69.0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149.0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95.0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92.0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总得分：Q=（Q0+Q1+Q2+Q3+Q4+Q5+QA）/10=98.9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2881995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88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1905000" cy="266700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