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修武县周庄镇张弓铺中心小学捐建项目 教学楼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819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设计单位：郑州大学综合设计研究院有限公司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项目地址：修武县人民路与万方路交叉口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项目名称：修武县周庄镇张弓铺中心小学捐建项目 教学楼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