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槐荫箕园·秋香向楼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89324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89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报告日期：2024年3月10日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项目名称：槐荫箕园·秋香向楼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986.0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99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