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新绿乡村卫生院建造与运维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69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4163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4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