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水畔巷谷—与垂直农业共生的乡村社区服务中心设计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总得分：Q=（Q0+Q1+Q2+Q3+Q4+Q5+QA）/10=99.0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26508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6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555463" cy="28120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5463" cy="28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5="http://schemas.microsoft.com/office/word/2012/wordml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