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匠木回春——基于绿建技术与传统工艺结合的民宿设计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225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项目地址：北川县羌族自治区白坭乡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项目名称：匠木回春——基于绿建技术与传统工艺结合的民宿设计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