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梯云之上·田园新生——低碳背景下“光伏+”乡村宜居社群设计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72858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项目名称：梯云之上·田园新生——低碳背景下“光伏+”乡村宜居社群设计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