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横林侧峰·丛径望云——基于给游客提供住宿服务的游客中心综合体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项目地址：四川省成都市龙泉驿区振兴街887-889号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项目名称：横林侧峰·丛径望云——基于给游客提供住宿服务的游客中心综合体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围护结构提高15%或负荷降低15%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