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耘艺工坊——乡村传统民居的文化再赋能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金鸡台村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参与单位名称：中国农业大学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98.0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43.0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103.0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89.0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85.0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总得分：Q=（Q0+Q1+Q2+Q3+Q4+Q5+QA）/10=91.8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270557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705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053289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3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