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临水村锢窑民宿设计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57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业主单位：临水村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设计单位：优靛东喜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咨询单位：吕梁学院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项目地址：孝义市临水村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项目名称：临水村锢窑民宿设计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