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客舍青青柳色新——南昌某高校宾馆绿色低碳更新及运维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6282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6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