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翛然居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设计单位：云南农业大学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咨询单位：云南农业大学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项目地址：云南省昆明市安宁市石庄村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项目名称：翛然居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