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wp="http://schemas.openxmlformats.org/drawingml/2006/wordprocessingDrawing" xmlns:a="http://schemas.openxmlformats.org/drawingml/2006/main" xmlns:w14="http://schemas.microsoft.com/office/word/2010/wordml" xmlns:m="http://schemas.openxmlformats.org/officeDocument/2006/math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荟萃﹣钛轻自能源体集市改造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★★★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中国城市科学研究会绿色建筑研究中心   V2.0.1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91.0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186.0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90.0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总得分：Q=（Q0+Q1+Q2+Q3+Q4+Q5+QA）/10=105.7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22474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310902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310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外部设施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建筑内部非结构构件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外门窗性能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防水防潮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满足紧急疏散要求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安全防护标识系统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提高抗震性能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防护措施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配件安全性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地面防滑设置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人车分流及交通照明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建筑适变性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部品部件耐久性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结构材料耐久性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装饰装修材料耐久性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w15="http://schemas.microsoft.com/office/word/2012/wordml" xmlns:r="http://schemas.openxmlformats.org/officeDocument/2006/relationships" xmlns:wp="http://schemas.openxmlformats.org/drawingml/2006/wordprocessingDrawing" xmlns:a="http://schemas.openxmlformats.org/drawingml/2006/main" xmlns:w14="http://schemas.microsoft.com/office/word/2010/wordml" xmlns:m="http://schemas.openxmlformats.org/officeDocument/2006/math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wp="http://schemas.openxmlformats.org/drawingml/2006/wordprocessingDrawing" xmlns:a="http://schemas.openxmlformats.org/drawingml/2006/main" xmlns:w14="http://schemas.microsoft.com/office/word/2010/wordml" xmlns:m="http://schemas.openxmlformats.org/officeDocument/2006/math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jpeg" Type="http://schemas.openxmlformats.org/officeDocument/2006/relationships/image" Id="rId3"/>
    <Relationship Target="media/document_image_rId4.jpeg" Type="http://schemas.openxmlformats.org/officeDocument/2006/relationships/image" Id="rId4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