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悠见青山-基于能源循环的绿色社区花园设计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第六届全国斯维尔杯建筑信息模型应用技能大赛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参与单位名称：内蒙古工业大学23建筑学研究生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咨询单位名称：内蒙古工业大学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总得分：Q=（Q0+Q1+Q2+Q3+Q4+Q5+QA）/10=85.9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9754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9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17554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17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