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阳山科技馆-桃花楼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285689" cy="266418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5689" cy="266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项目名称：阳山科技馆-桃花楼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