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烂尾楼重生——生长型城市有农社区设计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846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项目名称：烂尾楼重生——生长型城市有农社区设计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