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霍童“礼物”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总得分：Q=（Q0+Q1+Q2+Q3+Q4+Q5+QA）/10=84.4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663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9617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