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轻风绿意-南昌某办公楼低碳运维方案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2747605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74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报告日期：2024年3月17日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项目名称：轻风绿意-南昌某办公楼低碳运维方案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78.0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1078.0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108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