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荣惬——日建筑改造之社区综合为老服务中心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38.0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36.0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总得分：Q=（Q0+Q1+Q2+Q3+Q4+Q5+QA）/10=81.0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2987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2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4953432" cy="595174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3432" cy="595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78.0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