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绿漾曲苑——低碳共享海绵栖居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0327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0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项目地址：浙江省杭州市西湖区留下街道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项目名称：绿漾曲苑——低碳共享海绵栖居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