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遇·浴·愈——乌素图村综合服务中心设计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第六届全国斯维尔杯建筑信息模型应用技能大赛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围护结构提高%或负荷降低16%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69.0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179.0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92.0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总得分：Q=（Q0+Q1+Q2+Q3+Q4+Q5+QA）/10=102.8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89984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9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3581895" cy="328658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81895" cy="328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