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绿美乡村·慢享生活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58.0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总得分：Q=（Q0+Q1+Q2+Q3+Q4+Q5+QA）/10=92.5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1138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1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129674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9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