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绿美乡村·慢享生活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311383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311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报告日期：2024年3月13日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项目名称：绿美乡村·慢享生活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89.0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58.0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61.0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188.0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71.0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58.0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925.0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93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w15="http://schemas.microsoft.com/office/word/2012/wordml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w15="http://schemas.microsoft.com/office/word/2012/wordml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