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风曦牧人居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参与单位名称：内蒙古工业大学建筑学院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5415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8379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3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