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打造新式滇中一颗印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685015" cy="431328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5015" cy="431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项目名称：打造新式滇中一颗印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