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山围水合——聚逸绿园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18044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8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项目地址：金州区阁条沟村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报告日期：2024年3月16日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项目名称：山围水合——聚逸绿园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886.0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89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