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湘续—十八洞村住宅民宿设计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围护结构提高%或负荷降低40%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22%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33.0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总得分：Q=（Q0+Q1+Q2+Q3+Q4+Q5+QA）/10=92.5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71578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1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9606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68.0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