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林栖竹隐·乐活安吉--安吉主题民宿改造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570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项目地址：安吉县山川乡大里续目自然村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项目名称：林栖竹隐·乐活安吉--安吉主题民宿改造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