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绿谷新象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项目地址：丽水市象溪镇雅溪口村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项目名称：绿谷新象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