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印刷厂改造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79.0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75.0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55.0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117.0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73.0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63.0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总得分：Q=（Q0+Q1+Q2+Q3+Q4+Q5+QA）/10=86.2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97945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79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84770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847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79.0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