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山下阳村文化展示与游客中心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906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项目地址：松阳县山下阳村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项目名称：山下阳村文化展示与游客中心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