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云山相依，绿邻与共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61.0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97.0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总得分：Q=（Q0+Q1+Q2+Q3+Q4+Q5+QA）/10=103.7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83526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3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00768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0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