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乡村低碳宜居建筑江宁乡村——牌坊社区栾村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001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项目名称：乡村低碳宜居建筑江宁乡村——牌坊社区栾村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