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藻基循环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029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项目地址：辽宁省葫芦岛市兴城市邴家村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项目名称：藻基循环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