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扶摇可接，桑“渔”非晚——旧工厂改造为老年社区设计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035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5202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52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