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中粮饲料（辛集）有限公司新建18万吨反刍饲料厂项目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中粮饲料（辛集）有限公司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参与单位名称：国粮武汉科学研究设计院有限公司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总得分：Q=（Q0+Q1+Q2+Q3+Q4+Q5+QA）/10=60.8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144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758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