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定州锦盛酒店项目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定州市置诚房地产开发有限公司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参与单位名称：中冀轩辕建设科技有限公司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6816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8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