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海港区慧轮达多功能智慧仓储加工园区项目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总分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93189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3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58571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58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