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榆次所区综合保障楼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747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业主单位：中国兵器工业集团第二〇七研究所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设计单位：中国五洲工程设计集团有限公司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报告日期：2024年7月8日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项目名称：榆次所区综合保障楼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